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23 октября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</w:t>
      </w:r>
      <w:r>
        <w:rPr>
          <w:rFonts w:ascii="Times New Roman" w:eastAsia="Times New Roman" w:hAnsi="Times New Roman" w:cs="Times New Roman"/>
        </w:rPr>
        <w:t xml:space="preserve">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719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Шуляк</w:t>
      </w:r>
      <w:r>
        <w:rPr>
          <w:rFonts w:ascii="Times New Roman" w:eastAsia="Times New Roman" w:hAnsi="Times New Roman" w:cs="Times New Roman"/>
          <w:b/>
          <w:bCs/>
        </w:rPr>
        <w:t xml:space="preserve"> Вадима Олеговича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30rplc-8"/>
          <w:rFonts w:ascii="Times New Roman" w:eastAsia="Times New Roman" w:hAnsi="Times New Roman" w:cs="Times New Roman"/>
        </w:rPr>
        <w:t>...</w:t>
      </w:r>
      <w:r>
        <w:rPr>
          <w:rStyle w:val="cat-UserDefinedgrp-31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17.09.2026</w:t>
      </w:r>
      <w:r>
        <w:rPr>
          <w:rFonts w:ascii="Times New Roman" w:eastAsia="Times New Roman" w:hAnsi="Times New Roman" w:cs="Times New Roman"/>
        </w:rPr>
        <w:t xml:space="preserve"> 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Шуляк</w:t>
      </w:r>
      <w:r>
        <w:rPr>
          <w:rFonts w:ascii="Times New Roman" w:eastAsia="Times New Roman" w:hAnsi="Times New Roman" w:cs="Times New Roman"/>
        </w:rPr>
        <w:t xml:space="preserve"> В.О</w:t>
      </w:r>
      <w:r>
        <w:rPr>
          <w:rFonts w:ascii="Times New Roman" w:eastAsia="Times New Roman" w:hAnsi="Times New Roman" w:cs="Times New Roman"/>
        </w:rPr>
        <w:t xml:space="preserve">., проживающий по адресу: </w:t>
      </w:r>
      <w:r>
        <w:rPr>
          <w:rStyle w:val="cat-UserDefinedgrp-31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не уплатил в срок, предусмотренный ч. 1 ст. 32.2 КоАП РФ, адм</w:t>
      </w:r>
      <w:r>
        <w:rPr>
          <w:rFonts w:ascii="Times New Roman" w:eastAsia="Times New Roman" w:hAnsi="Times New Roman" w:cs="Times New Roman"/>
        </w:rPr>
        <w:t xml:space="preserve">инистративный штраф в размере </w:t>
      </w:r>
      <w:r>
        <w:rPr>
          <w:rFonts w:ascii="Times New Roman" w:eastAsia="Times New Roman" w:hAnsi="Times New Roman" w:cs="Times New Roman"/>
        </w:rPr>
        <w:t>75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18810586260706080975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06.07.2026</w:t>
      </w:r>
      <w:r>
        <w:rPr>
          <w:rFonts w:ascii="Times New Roman" w:eastAsia="Times New Roman" w:hAnsi="Times New Roman" w:cs="Times New Roman"/>
        </w:rPr>
        <w:t xml:space="preserve"> года.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Шуляк</w:t>
      </w:r>
      <w:r>
        <w:rPr>
          <w:rFonts w:ascii="Times New Roman" w:eastAsia="Times New Roman" w:hAnsi="Times New Roman" w:cs="Times New Roman"/>
        </w:rPr>
        <w:t xml:space="preserve"> В.О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Шуляк</w:t>
      </w:r>
      <w:r>
        <w:rPr>
          <w:rFonts w:ascii="Times New Roman" w:eastAsia="Times New Roman" w:hAnsi="Times New Roman" w:cs="Times New Roman"/>
        </w:rPr>
        <w:t xml:space="preserve"> В.О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86ХМ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761330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20.09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копией постановления о наложении административного штрафа от </w:t>
      </w:r>
      <w:r>
        <w:rPr>
          <w:rFonts w:ascii="Times New Roman" w:eastAsia="Times New Roman" w:hAnsi="Times New Roman" w:cs="Times New Roman"/>
        </w:rPr>
        <w:t>06.07.2026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отчетом об отслеживании почтового отправления, </w:t>
      </w:r>
      <w:r>
        <w:rPr>
          <w:rFonts w:ascii="Times New Roman" w:eastAsia="Times New Roman" w:hAnsi="Times New Roman" w:cs="Times New Roman"/>
        </w:rPr>
        <w:t xml:space="preserve">карточкой операции с водительским удостоверением, </w:t>
      </w:r>
      <w:r>
        <w:rPr>
          <w:rFonts w:ascii="Times New Roman" w:eastAsia="Times New Roman" w:hAnsi="Times New Roman" w:cs="Times New Roman"/>
        </w:rPr>
        <w:t>карточкой учета транспортного средства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реестром правонарушением, </w:t>
      </w:r>
      <w:r>
        <w:rPr>
          <w:rFonts w:ascii="Times New Roman" w:eastAsia="Times New Roman" w:hAnsi="Times New Roman" w:cs="Times New Roman"/>
        </w:rPr>
        <w:t>информацией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>Шуляк</w:t>
      </w:r>
      <w:r>
        <w:rPr>
          <w:rFonts w:ascii="Times New Roman" w:eastAsia="Times New Roman" w:hAnsi="Times New Roman" w:cs="Times New Roman"/>
        </w:rPr>
        <w:t xml:space="preserve"> В.О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Шуляк</w:t>
      </w:r>
      <w:r>
        <w:rPr>
          <w:rFonts w:ascii="Times New Roman" w:eastAsia="Times New Roman" w:hAnsi="Times New Roman" w:cs="Times New Roman"/>
        </w:rPr>
        <w:t xml:space="preserve"> В.О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и его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Шуляк</w:t>
      </w:r>
      <w:r>
        <w:rPr>
          <w:rFonts w:ascii="Times New Roman" w:eastAsia="Times New Roman" w:hAnsi="Times New Roman" w:cs="Times New Roman"/>
        </w:rPr>
        <w:t xml:space="preserve"> В.О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Шуляк</w:t>
      </w:r>
      <w:r>
        <w:rPr>
          <w:rFonts w:ascii="Times New Roman" w:eastAsia="Times New Roman" w:hAnsi="Times New Roman" w:cs="Times New Roman"/>
          <w:b/>
          <w:bCs/>
        </w:rPr>
        <w:t xml:space="preserve"> Вадима Олеговича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 xml:space="preserve">одной </w:t>
      </w:r>
      <w:r>
        <w:rPr>
          <w:rFonts w:ascii="Times New Roman" w:eastAsia="Times New Roman" w:hAnsi="Times New Roman" w:cs="Times New Roman"/>
        </w:rPr>
        <w:t>тысяч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пятисот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>
        <w:rPr>
          <w:rFonts w:ascii="Times New Roman" w:eastAsia="Times New Roman" w:hAnsi="Times New Roman" w:cs="Times New Roman"/>
        </w:rPr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Банк: 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КПП: 860101001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0412365400285007192620131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2rplc-42"/>
          <w:rFonts w:ascii="Times New Roman" w:eastAsia="Times New Roman" w:hAnsi="Times New Roman" w:cs="Times New Roman"/>
        </w:rPr>
        <w:t>...</w:t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14">
    <w:name w:val="cat-UserDefined grp-31 rplc-14"/>
    <w:basedOn w:val="DefaultParagraphFont"/>
  </w:style>
  <w:style w:type="character" w:customStyle="1" w:styleId="cat-UserDefinedgrp-31rplc-19">
    <w:name w:val="cat-UserDefined grp-31 rplc-19"/>
    <w:basedOn w:val="DefaultParagraphFont"/>
  </w:style>
  <w:style w:type="character" w:customStyle="1" w:styleId="cat-UserDefinedgrp-32rplc-42">
    <w:name w:val="cat-UserDefined grp-32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